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2"/>
        <w:gridCol w:w="4774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октября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</w:rPr>
        <w:t xml:space="preserve"> мин.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</w:rPr>
        <w:t>Каримова Р.Я.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Каримова Руслана </w:t>
      </w:r>
      <w:r>
        <w:rPr>
          <w:rFonts w:ascii="Times New Roman" w:eastAsia="Times New Roman" w:hAnsi="Times New Roman" w:cs="Times New Roman"/>
        </w:rPr>
        <w:t>Ягафаровича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27.06.2025</w:t>
      </w:r>
      <w:r>
        <w:rPr>
          <w:rFonts w:ascii="Times New Roman" w:eastAsia="Times New Roman" w:hAnsi="Times New Roman" w:cs="Times New Roman"/>
        </w:rPr>
        <w:t xml:space="preserve">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по ч.1 ст.20.25 КоАП РФ к наказанию в виде штрафа в размере </w:t>
      </w:r>
      <w:r>
        <w:rPr>
          <w:rFonts w:ascii="Times New Roman" w:eastAsia="Times New Roman" w:hAnsi="Times New Roman" w:cs="Times New Roman"/>
        </w:rPr>
        <w:t>1020</w:t>
      </w:r>
      <w:r>
        <w:rPr>
          <w:rFonts w:ascii="Times New Roman" w:eastAsia="Times New Roman" w:hAnsi="Times New Roman" w:cs="Times New Roman"/>
        </w:rPr>
        <w:t xml:space="preserve"> руб., штраф не оплачен, исполнительное производство </w:t>
      </w:r>
      <w:r>
        <w:rPr>
          <w:rFonts w:ascii="Times New Roman" w:eastAsia="Times New Roman" w:hAnsi="Times New Roman" w:cs="Times New Roman"/>
        </w:rPr>
        <w:t>возбуждено 10.10.2025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02.06.2026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Каримов Р.Я.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находясь по месту жительства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Звездная</w:t>
      </w:r>
      <w:r>
        <w:rPr>
          <w:rFonts w:ascii="Times New Roman" w:eastAsia="Times New Roman" w:hAnsi="Times New Roman" w:cs="Times New Roman"/>
        </w:rPr>
        <w:t xml:space="preserve"> д.4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2100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86400359/1226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10.03.2026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ч.1 ст.19.15</w:t>
      </w:r>
      <w:r>
        <w:rPr>
          <w:rFonts w:ascii="Times New Roman" w:eastAsia="Times New Roman" w:hAnsi="Times New Roman" w:cs="Times New Roman"/>
        </w:rPr>
        <w:t xml:space="preserve"> КоАП РФ,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Каримов Р.Я.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помощью защитника не воспользовался, суду пояснил, что штраф по постановлению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оплатил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 как </w:t>
      </w:r>
      <w:r>
        <w:rPr>
          <w:rFonts w:ascii="Times New Roman" w:eastAsia="Times New Roman" w:hAnsi="Times New Roman" w:cs="Times New Roman"/>
        </w:rPr>
        <w:t>не было финансовой возможности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нва</w:t>
      </w:r>
      <w:r>
        <w:rPr>
          <w:rFonts w:ascii="Times New Roman" w:eastAsia="Times New Roman" w:hAnsi="Times New Roman" w:cs="Times New Roman"/>
        </w:rPr>
        <w:t>лидности 1 и 2 группы не имеет, военнослужащим не является.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10.03.2026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МО МВД России «Ханты-Мансийский»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ч.1 ст.19.15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2100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10.03.2026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31.03.2026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01.06.2026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10.03.2026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серии 86 </w:t>
      </w:r>
      <w:r>
        <w:rPr>
          <w:rFonts w:ascii="Times New Roman" w:eastAsia="Times New Roman" w:hAnsi="Times New Roman" w:cs="Times New Roman"/>
        </w:rPr>
        <w:t>хм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403168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86400359/1226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10.03.2026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объяснением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>.10.2026.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Каримова Р.Я.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</w:t>
      </w:r>
      <w:r>
        <w:rPr>
          <w:rFonts w:ascii="Times New Roman" w:eastAsia="Times New Roman" w:hAnsi="Times New Roman" w:cs="Times New Roman"/>
        </w:rPr>
        <w:t>енном правонарушении, отягчающим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 обстоятельств</w:t>
      </w:r>
      <w:r>
        <w:rPr>
          <w:rFonts w:ascii="Times New Roman" w:eastAsia="Times New Roman" w:hAnsi="Times New Roman" w:cs="Times New Roman"/>
        </w:rPr>
        <w:t>ом является повторное совершение однородного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Ввиду того, что </w:t>
      </w:r>
      <w:r>
        <w:rPr>
          <w:rFonts w:ascii="Times New Roman" w:eastAsia="Times New Roman" w:hAnsi="Times New Roman" w:cs="Times New Roman"/>
        </w:rPr>
        <w:t>Каримов Р.Я.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ранее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неоднократно </w:t>
      </w:r>
      <w:r>
        <w:rPr>
          <w:rFonts w:ascii="Times New Roman" w:eastAsia="Times New Roman" w:hAnsi="Times New Roman" w:cs="Times New Roman"/>
        </w:rPr>
        <w:t xml:space="preserve">привлекался к административной ответственности, штрафы в добровольном порядке не оплачивает, суд в целях предупреждения совершения новых правонарушений назначает </w:t>
      </w:r>
      <w:r>
        <w:rPr>
          <w:rFonts w:ascii="Times New Roman" w:eastAsia="Times New Roman" w:hAnsi="Times New Roman" w:cs="Times New Roman"/>
        </w:rPr>
        <w:t>Каримову Р.Я.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ареста.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Каримова Руслана </w:t>
      </w:r>
      <w:r>
        <w:rPr>
          <w:rFonts w:ascii="Times New Roman" w:eastAsia="Times New Roman" w:hAnsi="Times New Roman" w:cs="Times New Roman"/>
        </w:rPr>
        <w:t>Ягафаровича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трое</w:t>
      </w:r>
      <w:r>
        <w:rPr>
          <w:rFonts w:ascii="Times New Roman" w:eastAsia="Times New Roman" w:hAnsi="Times New Roman" w:cs="Times New Roman"/>
        </w:rPr>
        <w:t>) сут</w:t>
      </w:r>
      <w:r>
        <w:rPr>
          <w:rFonts w:ascii="Times New Roman" w:eastAsia="Times New Roman" w:hAnsi="Times New Roman" w:cs="Times New Roman"/>
        </w:rPr>
        <w:t>ок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35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.10.2026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9"/>
        <w:jc w:val="both"/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882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7rplc-10">
    <w:name w:val="cat-UserDefined grp-27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